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DDF3E" w14:textId="5DDE6E0C" w:rsidR="008E6896" w:rsidRDefault="00222690" w:rsidP="008E6896">
      <w:pPr>
        <w:pStyle w:val="Heading1"/>
        <w:rPr>
          <w:rFonts w:eastAsia="Times New Roman"/>
          <w:shd w:val="clear" w:color="auto" w:fill="FFFFFF"/>
          <w:lang w:eastAsia="en-GB"/>
        </w:rPr>
      </w:pPr>
      <w:r>
        <w:rPr>
          <w:rFonts w:eastAsia="Times New Roman"/>
          <w:shd w:val="clear" w:color="auto" w:fill="FFFFFF"/>
          <w:lang w:eastAsia="en-GB"/>
        </w:rPr>
        <w:t>Sample text for newsletters and websites</w:t>
      </w:r>
    </w:p>
    <w:p w14:paraId="733A0F4F" w14:textId="11ACE075" w:rsidR="003B5B77" w:rsidRPr="00B518CF" w:rsidRDefault="005F568F" w:rsidP="00FE53EB">
      <w:pPr>
        <w:pStyle w:val="Heading2"/>
        <w:rPr>
          <w:rFonts w:eastAsia="Times New Roman"/>
          <w:shd w:val="clear" w:color="auto" w:fill="FFFFFF"/>
          <w:lang w:eastAsia="en-GB"/>
        </w:rPr>
      </w:pPr>
      <w:r>
        <w:rPr>
          <w:rFonts w:eastAsia="Times New Roman"/>
          <w:shd w:val="clear" w:color="auto" w:fill="FFFFFF"/>
          <w:lang w:eastAsia="en-GB"/>
        </w:rPr>
        <w:t>Information to sign up new activity providers</w:t>
      </w:r>
    </w:p>
    <w:p w14:paraId="282804EB" w14:textId="05A59C51" w:rsidR="00571C48" w:rsidRPr="003D0633" w:rsidRDefault="00571C48" w:rsidP="00571C48">
      <w:pPr>
        <w:rPr>
          <w:rFonts w:cs="Arial"/>
          <w:b/>
          <w:bCs/>
        </w:rPr>
      </w:pPr>
      <w:r w:rsidRPr="003D0633">
        <w:rPr>
          <w:rFonts w:cs="Arial"/>
          <w:b/>
          <w:bCs/>
        </w:rPr>
        <w:t>Become a Get Active Kids Voucher</w:t>
      </w:r>
      <w:r w:rsidR="0063193D">
        <w:rPr>
          <w:rFonts w:cs="Arial"/>
          <w:b/>
          <w:bCs/>
        </w:rPr>
        <w:t xml:space="preserve"> Program</w:t>
      </w:r>
      <w:r w:rsidRPr="003D0633">
        <w:rPr>
          <w:rFonts w:cs="Arial"/>
          <w:b/>
          <w:bCs/>
        </w:rPr>
        <w:t xml:space="preserve"> </w:t>
      </w:r>
      <w:r w:rsidR="003C70A4" w:rsidRPr="00F36A4D">
        <w:rPr>
          <w:rFonts w:cs="Arial"/>
          <w:b/>
          <w:bCs/>
        </w:rPr>
        <w:t>a</w:t>
      </w:r>
      <w:r w:rsidRPr="003D0633">
        <w:rPr>
          <w:rFonts w:cs="Arial"/>
          <w:b/>
          <w:bCs/>
        </w:rPr>
        <w:t xml:space="preserve">ctivity </w:t>
      </w:r>
      <w:r w:rsidR="003C70A4" w:rsidRPr="003D0633">
        <w:rPr>
          <w:rFonts w:cs="Arial"/>
          <w:b/>
          <w:bCs/>
        </w:rPr>
        <w:t>p</w:t>
      </w:r>
      <w:r w:rsidRPr="003D0633">
        <w:rPr>
          <w:rFonts w:cs="Arial"/>
          <w:b/>
          <w:bCs/>
        </w:rPr>
        <w:t xml:space="preserve">rovider </w:t>
      </w:r>
      <w:r w:rsidR="003C70A4" w:rsidRPr="003D0633">
        <w:rPr>
          <w:rFonts w:cs="Arial"/>
          <w:b/>
          <w:bCs/>
        </w:rPr>
        <w:t>t</w:t>
      </w:r>
      <w:r w:rsidRPr="003D0633">
        <w:rPr>
          <w:rFonts w:cs="Arial"/>
          <w:b/>
          <w:bCs/>
        </w:rPr>
        <w:t>oday!</w:t>
      </w:r>
    </w:p>
    <w:p w14:paraId="23325106" w14:textId="1E29404F" w:rsidR="00571C48" w:rsidRPr="003D0633" w:rsidRDefault="003C70A4" w:rsidP="00571C48">
      <w:pPr>
        <w:rPr>
          <w:rFonts w:cs="Arial"/>
        </w:rPr>
      </w:pPr>
      <w:r w:rsidRPr="003D0633">
        <w:rPr>
          <w:rFonts w:cs="Arial"/>
          <w:b/>
          <w:bCs/>
        </w:rPr>
        <w:t>R</w:t>
      </w:r>
      <w:r w:rsidR="00571C48" w:rsidRPr="003D0633">
        <w:rPr>
          <w:rFonts w:cs="Arial"/>
          <w:b/>
          <w:bCs/>
        </w:rPr>
        <w:t xml:space="preserve">egister </w:t>
      </w:r>
      <w:r w:rsidR="0076790A" w:rsidRPr="003D0633">
        <w:rPr>
          <w:rFonts w:cs="Arial"/>
          <w:b/>
          <w:bCs/>
        </w:rPr>
        <w:t>now</w:t>
      </w:r>
      <w:r w:rsidR="0076790A" w:rsidRPr="003D0633">
        <w:rPr>
          <w:rFonts w:cs="Arial"/>
        </w:rPr>
        <w:t xml:space="preserve"> </w:t>
      </w:r>
      <w:r w:rsidR="00571C48" w:rsidRPr="003D0633">
        <w:rPr>
          <w:rFonts w:cs="Arial"/>
        </w:rPr>
        <w:t>to become a Get Active Kids</w:t>
      </w:r>
      <w:r w:rsidRPr="003D0633">
        <w:rPr>
          <w:rFonts w:cs="Arial"/>
        </w:rPr>
        <w:t xml:space="preserve"> Voucher</w:t>
      </w:r>
      <w:r w:rsidR="0063193D">
        <w:rPr>
          <w:rFonts w:cs="Arial"/>
        </w:rPr>
        <w:t xml:space="preserve"> Program</w:t>
      </w:r>
      <w:r w:rsidR="00571C48" w:rsidRPr="003D0633">
        <w:rPr>
          <w:rFonts w:cs="Arial"/>
        </w:rPr>
        <w:t xml:space="preserve"> </w:t>
      </w:r>
      <w:r w:rsidRPr="003D0633">
        <w:rPr>
          <w:rFonts w:cs="Arial"/>
        </w:rPr>
        <w:t>a</w:t>
      </w:r>
      <w:r w:rsidRPr="003D0633">
        <w:rPr>
          <w:rFonts w:cs="Arial"/>
        </w:rPr>
        <w:t xml:space="preserve">ctivity </w:t>
      </w:r>
      <w:r w:rsidR="00E46087" w:rsidRPr="003D0633">
        <w:rPr>
          <w:rFonts w:cs="Arial"/>
        </w:rPr>
        <w:t>p</w:t>
      </w:r>
      <w:r w:rsidR="00571C48" w:rsidRPr="003D0633">
        <w:rPr>
          <w:rFonts w:cs="Arial"/>
        </w:rPr>
        <w:t>rovider and help kids get involved in sport and active recreation.</w:t>
      </w:r>
    </w:p>
    <w:p w14:paraId="30177349" w14:textId="77777777" w:rsidR="00571C48" w:rsidRPr="003D0633" w:rsidRDefault="00571C48" w:rsidP="00571C48">
      <w:pPr>
        <w:rPr>
          <w:rFonts w:cs="Arial"/>
        </w:rPr>
      </w:pPr>
      <w:r w:rsidRPr="003D0633">
        <w:rPr>
          <w:rFonts w:cs="Arial"/>
        </w:rPr>
        <w:t xml:space="preserve">By registering with the Program, </w:t>
      </w:r>
      <w:r w:rsidRPr="00947BFC">
        <w:rPr>
          <w:rFonts w:cs="Arial"/>
        </w:rPr>
        <w:t xml:space="preserve">you will be able to accept vouchers of up to $200 </w:t>
      </w:r>
      <w:r w:rsidRPr="003D0633">
        <w:rPr>
          <w:rFonts w:cs="Arial"/>
        </w:rPr>
        <w:t xml:space="preserve">to support families facing financial barriers to pay for sporting memberships and participation costs. </w:t>
      </w:r>
    </w:p>
    <w:p w14:paraId="31C572F3" w14:textId="4A14AD80" w:rsidR="008A1C9B" w:rsidRPr="00947BFC" w:rsidRDefault="008A1C9B" w:rsidP="003D0633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180" w:afterAutospacing="0"/>
        <w:rPr>
          <w:rFonts w:ascii="Arial" w:hAnsi="Arial" w:cs="Arial"/>
          <w:color w:val="333333"/>
          <w:sz w:val="20"/>
          <w:szCs w:val="20"/>
        </w:rPr>
      </w:pPr>
      <w:r w:rsidRPr="00947BFC">
        <w:rPr>
          <w:rFonts w:ascii="Arial" w:hAnsi="Arial" w:cs="Arial"/>
          <w:color w:val="333333"/>
          <w:sz w:val="20"/>
          <w:szCs w:val="20"/>
        </w:rPr>
        <w:t xml:space="preserve">Important </w:t>
      </w:r>
      <w:r w:rsidR="00EE0B1F">
        <w:rPr>
          <w:rFonts w:ascii="Arial" w:hAnsi="Arial" w:cs="Arial"/>
          <w:color w:val="333333"/>
          <w:sz w:val="20"/>
          <w:szCs w:val="20"/>
        </w:rPr>
        <w:t>d</w:t>
      </w:r>
      <w:r w:rsidRPr="00947BFC">
        <w:rPr>
          <w:rFonts w:ascii="Arial" w:hAnsi="Arial" w:cs="Arial"/>
          <w:color w:val="333333"/>
          <w:sz w:val="20"/>
          <w:szCs w:val="20"/>
        </w:rPr>
        <w:t>ates:</w:t>
      </w:r>
    </w:p>
    <w:p w14:paraId="7ED79C0E" w14:textId="77777777" w:rsidR="008A1C9B" w:rsidRPr="00947BFC" w:rsidRDefault="008A1C9B" w:rsidP="003D0633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180" w:afterAutospacing="0"/>
        <w:rPr>
          <w:rFonts w:ascii="Arial" w:hAnsi="Arial" w:cs="Arial"/>
          <w:color w:val="333333"/>
          <w:sz w:val="20"/>
          <w:szCs w:val="20"/>
        </w:rPr>
      </w:pPr>
      <w:r w:rsidRPr="00947BFC">
        <w:rPr>
          <w:rFonts w:ascii="Arial" w:hAnsi="Arial" w:cs="Arial"/>
          <w:color w:val="333333"/>
          <w:sz w:val="20"/>
          <w:szCs w:val="20"/>
        </w:rPr>
        <w:t xml:space="preserve">21 February to 10 May 2023: Round open for parents, </w:t>
      </w:r>
      <w:proofErr w:type="gramStart"/>
      <w:r w:rsidRPr="00947BFC">
        <w:rPr>
          <w:rFonts w:ascii="Arial" w:hAnsi="Arial" w:cs="Arial"/>
          <w:color w:val="333333"/>
          <w:sz w:val="20"/>
          <w:szCs w:val="20"/>
        </w:rPr>
        <w:t>carers</w:t>
      </w:r>
      <w:proofErr w:type="gramEnd"/>
      <w:r w:rsidRPr="00947BFC">
        <w:rPr>
          <w:rFonts w:ascii="Arial" w:hAnsi="Arial" w:cs="Arial"/>
          <w:color w:val="333333"/>
          <w:sz w:val="20"/>
          <w:szCs w:val="20"/>
        </w:rPr>
        <w:t xml:space="preserve"> or guardians to apply for a Voucher or Reimbursement </w:t>
      </w:r>
    </w:p>
    <w:p w14:paraId="308AC5BD" w14:textId="77777777" w:rsidR="008A1C9B" w:rsidRPr="00947BFC" w:rsidRDefault="008A1C9B" w:rsidP="003D0633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180" w:afterAutospacing="0"/>
        <w:rPr>
          <w:rFonts w:ascii="Arial" w:hAnsi="Arial" w:cs="Arial"/>
          <w:color w:val="333333"/>
          <w:sz w:val="20"/>
          <w:szCs w:val="20"/>
        </w:rPr>
      </w:pPr>
      <w:r w:rsidRPr="00947BFC">
        <w:rPr>
          <w:rFonts w:ascii="Arial" w:hAnsi="Arial" w:cs="Arial"/>
          <w:color w:val="333333"/>
          <w:sz w:val="20"/>
          <w:szCs w:val="20"/>
        </w:rPr>
        <w:t xml:space="preserve">28 November 2022 to 10 May 2023: Period families can seek a reimbursement for eligible expenditure </w:t>
      </w:r>
    </w:p>
    <w:p w14:paraId="56D0B8DA" w14:textId="77777777" w:rsidR="008A1C9B" w:rsidRPr="00947BFC" w:rsidRDefault="008A1C9B" w:rsidP="003D0633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180" w:afterAutospacing="0"/>
        <w:rPr>
          <w:rFonts w:ascii="Arial" w:hAnsi="Arial" w:cs="Arial"/>
          <w:color w:val="333333"/>
          <w:sz w:val="20"/>
          <w:szCs w:val="20"/>
        </w:rPr>
      </w:pPr>
      <w:r w:rsidRPr="00947BFC">
        <w:rPr>
          <w:rFonts w:ascii="Arial" w:hAnsi="Arial" w:cs="Arial"/>
          <w:color w:val="333333"/>
          <w:sz w:val="20"/>
          <w:szCs w:val="20"/>
        </w:rPr>
        <w:t>21 May 2023: Last day for vouchers to be presented to activity providers</w:t>
      </w:r>
    </w:p>
    <w:p w14:paraId="6C99E3A6" w14:textId="20507131" w:rsidR="008A1C9B" w:rsidRPr="003D0633" w:rsidRDefault="008A1C9B" w:rsidP="00947B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3D0633">
        <w:rPr>
          <w:rFonts w:cs="Arial"/>
          <w:szCs w:val="20"/>
        </w:rPr>
        <w:t>21 February – 7 June 2023: Portal open for activity providers to redeem vouchers</w:t>
      </w:r>
    </w:p>
    <w:p w14:paraId="55FAB6E9" w14:textId="77777777" w:rsidR="00571C48" w:rsidRPr="003D0633" w:rsidRDefault="00571C48" w:rsidP="00571C48">
      <w:pPr>
        <w:rPr>
          <w:rFonts w:cs="Arial"/>
        </w:rPr>
      </w:pPr>
      <w:r w:rsidRPr="003D0633">
        <w:rPr>
          <w:rFonts w:cs="Arial"/>
        </w:rPr>
        <w:t>The Program is a great way to attract more participants and to support existing members facing financial barriers to participation.</w:t>
      </w:r>
    </w:p>
    <w:p w14:paraId="761088FE" w14:textId="77777777" w:rsidR="00571C48" w:rsidRPr="003D0633" w:rsidRDefault="00571C48" w:rsidP="00571C48">
      <w:pPr>
        <w:rPr>
          <w:rFonts w:cs="Arial"/>
          <w:b/>
          <w:bCs/>
        </w:rPr>
      </w:pPr>
      <w:r w:rsidRPr="00947BFC">
        <w:rPr>
          <w:rFonts w:cs="Arial"/>
        </w:rPr>
        <w:t>Registration is quick, easy and will only take a few minutes</w:t>
      </w:r>
      <w:r w:rsidRPr="003D0633">
        <w:rPr>
          <w:rFonts w:cs="Arial"/>
          <w:b/>
          <w:bCs/>
        </w:rPr>
        <w:t xml:space="preserve">.  </w:t>
      </w:r>
    </w:p>
    <w:p w14:paraId="4C412C29" w14:textId="77777777" w:rsidR="00571C48" w:rsidRPr="003D0633" w:rsidRDefault="00571C48" w:rsidP="00571C48">
      <w:pPr>
        <w:rPr>
          <w:rFonts w:cs="Arial"/>
          <w:b/>
          <w:bCs/>
          <w:u w:val="single"/>
        </w:rPr>
      </w:pPr>
      <w:r w:rsidRPr="00947BFC">
        <w:rPr>
          <w:rFonts w:cs="Arial"/>
        </w:rPr>
        <w:t>To register</w:t>
      </w:r>
      <w:r w:rsidRPr="003D0633">
        <w:rPr>
          <w:rFonts w:cs="Arial"/>
          <w:b/>
          <w:bCs/>
        </w:rPr>
        <w:t xml:space="preserve"> </w:t>
      </w:r>
      <w:hyperlink r:id="rId10" w:history="1">
        <w:r w:rsidRPr="003D0633">
          <w:rPr>
            <w:rStyle w:val="Hyperlink"/>
            <w:rFonts w:cs="Arial"/>
            <w:b/>
            <w:bCs/>
          </w:rPr>
          <w:t>click here.</w:t>
        </w:r>
      </w:hyperlink>
    </w:p>
    <w:p w14:paraId="574874BD" w14:textId="6589B06F" w:rsidR="00571C48" w:rsidRPr="003D0633" w:rsidRDefault="00BD16F1" w:rsidP="00264D5F">
      <w:pPr>
        <w:rPr>
          <w:rFonts w:cs="Arial"/>
        </w:rPr>
      </w:pPr>
      <w:r w:rsidRPr="003D0633">
        <w:rPr>
          <w:rFonts w:cs="Arial"/>
        </w:rPr>
        <w:t xml:space="preserve">For </w:t>
      </w:r>
      <w:r w:rsidR="00350FCD" w:rsidRPr="003D0633">
        <w:rPr>
          <w:rFonts w:cs="Arial"/>
        </w:rPr>
        <w:t xml:space="preserve">more </w:t>
      </w:r>
      <w:r w:rsidRPr="003D0633">
        <w:rPr>
          <w:rFonts w:cs="Arial"/>
        </w:rPr>
        <w:t>information visit</w:t>
      </w:r>
      <w:r w:rsidR="00571C48" w:rsidRPr="003D0633">
        <w:rPr>
          <w:rFonts w:cs="Arial"/>
        </w:rPr>
        <w:t xml:space="preserve"> </w:t>
      </w:r>
      <w:hyperlink r:id="rId11" w:history="1">
        <w:r w:rsidR="00571C48" w:rsidRPr="003D0633">
          <w:rPr>
            <w:rStyle w:val="Hyperlink"/>
            <w:rFonts w:cs="Arial"/>
          </w:rPr>
          <w:t>www.getactive.vic.gov.au/vouchers</w:t>
        </w:r>
      </w:hyperlink>
    </w:p>
    <w:p w14:paraId="3F32755D" w14:textId="77777777" w:rsidR="00AB6DDA" w:rsidRDefault="00AB6DDA" w:rsidP="00264D5F">
      <w:pPr>
        <w:rPr>
          <w:rFonts w:cs="Arial"/>
          <w:b/>
          <w:bCs/>
        </w:rPr>
      </w:pPr>
    </w:p>
    <w:p w14:paraId="49C38A07" w14:textId="6D931185" w:rsidR="00571C48" w:rsidRDefault="00571C48" w:rsidP="00264D5F">
      <w:pPr>
        <w:rPr>
          <w:rFonts w:cs="Arial"/>
          <w:b/>
          <w:bCs/>
        </w:rPr>
      </w:pPr>
    </w:p>
    <w:p w14:paraId="3E14197F" w14:textId="77777777" w:rsidR="00571C48" w:rsidRDefault="00571C48" w:rsidP="00264D5F">
      <w:pPr>
        <w:rPr>
          <w:rFonts w:cs="Arial"/>
          <w:b/>
          <w:bCs/>
        </w:rPr>
      </w:pPr>
    </w:p>
    <w:p w14:paraId="7F89A0E6" w14:textId="77777777" w:rsidR="00830A01" w:rsidRPr="00947BFC" w:rsidRDefault="00830A01" w:rsidP="00947BFC">
      <w:pPr>
        <w:rPr>
          <w:lang w:eastAsia="en-GB"/>
        </w:rPr>
      </w:pPr>
    </w:p>
    <w:p w14:paraId="79694F82" w14:textId="581C3A31" w:rsidR="006769F3" w:rsidRDefault="006769F3" w:rsidP="006769F3"/>
    <w:sectPr w:rsidR="006769F3" w:rsidSect="003B5B7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2910" w:right="1252" w:bottom="1440" w:left="129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B8F323" w14:textId="77777777" w:rsidR="009D7219" w:rsidRDefault="009D7219" w:rsidP="00E36627">
      <w:r>
        <w:separator/>
      </w:r>
    </w:p>
  </w:endnote>
  <w:endnote w:type="continuationSeparator" w:id="0">
    <w:p w14:paraId="38026659" w14:textId="77777777" w:rsidR="009D7219" w:rsidRDefault="009D7219" w:rsidP="00E36627">
      <w:r>
        <w:continuationSeparator/>
      </w:r>
    </w:p>
  </w:endnote>
  <w:endnote w:type="continuationNotice" w:id="1">
    <w:p w14:paraId="2C43998F" w14:textId="77777777" w:rsidR="009D7219" w:rsidRDefault="009D721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C912A" w14:textId="77777777" w:rsidR="00B011CB" w:rsidRDefault="00B011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A782E" w14:textId="6D5CAAFA" w:rsidR="006E3B77" w:rsidRDefault="00B011CB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0" allowOverlap="1" wp14:anchorId="17182AB7" wp14:editId="6275B679">
              <wp:simplePos x="0" y="0"/>
              <wp:positionH relativeFrom="page">
                <wp:posOffset>0</wp:posOffset>
              </wp:positionH>
              <wp:positionV relativeFrom="page">
                <wp:posOffset>10248900</wp:posOffset>
              </wp:positionV>
              <wp:extent cx="7560310" cy="252095"/>
              <wp:effectExtent l="0" t="0" r="0" b="14605"/>
              <wp:wrapNone/>
              <wp:docPr id="2" name="MSIPCMc6464bc2b7fe84150e369bd0" descr="{&quot;HashCode&quot;:376260202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BCB971D" w14:textId="27E8FA87" w:rsidR="00B011CB" w:rsidRPr="00B011CB" w:rsidRDefault="00B011CB" w:rsidP="00B011CB">
                          <w:pPr>
                            <w:spacing w:after="0"/>
                            <w:jc w:val="center"/>
                            <w:rPr>
                              <w:rFonts w:cs="Arial"/>
                              <w:color w:val="000000"/>
                              <w:sz w:val="24"/>
                            </w:rPr>
                          </w:pPr>
                          <w:r w:rsidRPr="00B011CB">
                            <w:rPr>
                              <w:rFonts w:cs="Arial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182AB7" id="_x0000_t202" coordsize="21600,21600" o:spt="202" path="m,l,21600r21600,l21600,xe">
              <v:stroke joinstyle="miter"/>
              <v:path gradientshapeok="t" o:connecttype="rect"/>
            </v:shapetype>
            <v:shape id="MSIPCMc6464bc2b7fe84150e369bd0" o:spid="_x0000_s1027" type="#_x0000_t202" alt="{&quot;HashCode&quot;:376260202,&quot;Height&quot;:841.0,&quot;Width&quot;:595.0,&quot;Placement&quot;:&quot;Footer&quot;,&quot;Index&quot;:&quot;Primary&quot;,&quot;Section&quot;:1,&quot;Top&quot;:0.0,&quot;Left&quot;:0.0}" style="position:absolute;margin-left:0;margin-top:807pt;width:595.3pt;height:19.85pt;z-index:25165824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" o:allowincell="f" filled="f" stroked="f" strokeweight=".5pt">
              <v:textbox inset=",0,,0">
                <w:txbxContent>
                  <w:p w14:paraId="7BCB971D" w14:textId="27E8FA87" w:rsidR="00B011CB" w:rsidRPr="00B011CB" w:rsidRDefault="00B011CB" w:rsidP="00B011CB">
                    <w:pPr>
                      <w:spacing w:after="0"/>
                      <w:jc w:val="center"/>
                      <w:rPr>
                        <w:rFonts w:cs="Arial"/>
                        <w:color w:val="000000"/>
                        <w:sz w:val="24"/>
                      </w:rPr>
                    </w:pPr>
                    <w:r w:rsidRPr="00B011CB">
                      <w:rPr>
                        <w:rFonts w:cs="Arial"/>
                        <w:color w:val="000000"/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E3B77">
      <w:rPr>
        <w:noProof/>
      </w:rPr>
      <w:drawing>
        <wp:anchor distT="0" distB="0" distL="114300" distR="114300" simplePos="0" relativeHeight="251658241" behindDoc="1" locked="0" layoutInCell="1" allowOverlap="1" wp14:anchorId="67310FBF" wp14:editId="6035FAFC">
          <wp:simplePos x="0" y="0"/>
          <wp:positionH relativeFrom="column">
            <wp:posOffset>-836930</wp:posOffset>
          </wp:positionH>
          <wp:positionV relativeFrom="paragraph">
            <wp:posOffset>-506095</wp:posOffset>
          </wp:positionV>
          <wp:extent cx="7549095" cy="1178952"/>
          <wp:effectExtent l="0" t="0" r="0" b="254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AV-Letterhead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9095" cy="11789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D85F6" w14:textId="77777777" w:rsidR="00B011CB" w:rsidRDefault="00B011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96E9A" w14:textId="77777777" w:rsidR="009D7219" w:rsidRDefault="009D7219" w:rsidP="00E36627">
      <w:r>
        <w:separator/>
      </w:r>
    </w:p>
  </w:footnote>
  <w:footnote w:type="continuationSeparator" w:id="0">
    <w:p w14:paraId="09511AE8" w14:textId="77777777" w:rsidR="009D7219" w:rsidRDefault="009D7219" w:rsidP="00E36627">
      <w:r>
        <w:continuationSeparator/>
      </w:r>
    </w:p>
  </w:footnote>
  <w:footnote w:type="continuationNotice" w:id="1">
    <w:p w14:paraId="20F9A63C" w14:textId="77777777" w:rsidR="009D7219" w:rsidRDefault="009D721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88C9A" w14:textId="77777777" w:rsidR="00B011CB" w:rsidRDefault="00B011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60564" w14:textId="13EA9A10" w:rsidR="00E36627" w:rsidRDefault="00B011C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0" allowOverlap="1" wp14:anchorId="2A250705" wp14:editId="0B0194FC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52095"/>
              <wp:effectExtent l="0" t="0" r="0" b="14605"/>
              <wp:wrapNone/>
              <wp:docPr id="3" name="MSIPCM66744f3691a049dd911a967f" descr="{&quot;HashCode&quot;:352122633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3B8687D" w14:textId="38FA8069" w:rsidR="00B011CB" w:rsidRPr="00B011CB" w:rsidRDefault="00B011CB" w:rsidP="00B011CB">
                          <w:pPr>
                            <w:spacing w:after="0"/>
                            <w:jc w:val="center"/>
                            <w:rPr>
                              <w:rFonts w:cs="Arial"/>
                              <w:color w:val="000000"/>
                              <w:sz w:val="24"/>
                            </w:rPr>
                          </w:pPr>
                          <w:r w:rsidRPr="00B011CB">
                            <w:rPr>
                              <w:rFonts w:cs="Arial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250705" id="_x0000_t202" coordsize="21600,21600" o:spt="202" path="m,l,21600r21600,l21600,xe">
              <v:stroke joinstyle="miter"/>
              <v:path gradientshapeok="t" o:connecttype="rect"/>
            </v:shapetype>
            <v:shape id="MSIPCM66744f3691a049dd911a967f" o:spid="_x0000_s1026" type="#_x0000_t202" alt="{&quot;HashCode&quot;:352122633,&quot;Height&quot;:841.0,&quot;Width&quot;:595.0,&quot;Placement&quot;:&quot;Header&quot;,&quot;Index&quot;:&quot;Primary&quot;,&quot;Section&quot;:1,&quot;Top&quot;:0.0,&quot;Left&quot;:0.0}" style="position:absolute;margin-left:0;margin-top:15pt;width:595.3pt;height:19.85pt;z-index:25165824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" o:allowincell="f" filled="f" stroked="f" strokeweight=".5pt">
              <v:textbox inset=",0,,0">
                <w:txbxContent>
                  <w:p w14:paraId="23B8687D" w14:textId="38FA8069" w:rsidR="00B011CB" w:rsidRPr="00B011CB" w:rsidRDefault="00B011CB" w:rsidP="00B011CB">
                    <w:pPr>
                      <w:spacing w:after="0"/>
                      <w:jc w:val="center"/>
                      <w:rPr>
                        <w:rFonts w:cs="Arial"/>
                        <w:color w:val="000000"/>
                        <w:sz w:val="24"/>
                      </w:rPr>
                    </w:pPr>
                    <w:r w:rsidRPr="00B011CB">
                      <w:rPr>
                        <w:rFonts w:cs="Arial"/>
                        <w:color w:val="000000"/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36627">
      <w:rPr>
        <w:noProof/>
      </w:rPr>
      <w:drawing>
        <wp:anchor distT="0" distB="0" distL="114300" distR="114300" simplePos="0" relativeHeight="251658240" behindDoc="1" locked="0" layoutInCell="1" allowOverlap="1" wp14:anchorId="29E7F1FA" wp14:editId="423ADCAF">
          <wp:simplePos x="0" y="0"/>
          <wp:positionH relativeFrom="page">
            <wp:align>left</wp:align>
          </wp:positionH>
          <wp:positionV relativeFrom="paragraph">
            <wp:posOffset>-449580</wp:posOffset>
          </wp:positionV>
          <wp:extent cx="7549657" cy="1484671"/>
          <wp:effectExtent l="0" t="0" r="0" b="1270"/>
          <wp:wrapNone/>
          <wp:docPr id="1" name="Picture 1" descr="A picture containing tab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AV-Letterhead-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9657" cy="148467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E2B9F" w14:textId="77777777" w:rsidR="00B011CB" w:rsidRDefault="00B011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A47A4"/>
    <w:multiLevelType w:val="hybridMultilevel"/>
    <w:tmpl w:val="030AEC50"/>
    <w:lvl w:ilvl="0" w:tplc="58B488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134AC"/>
    <w:multiLevelType w:val="hybridMultilevel"/>
    <w:tmpl w:val="CCDCBB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8E2A7C"/>
    <w:multiLevelType w:val="hybridMultilevel"/>
    <w:tmpl w:val="1A185DBC"/>
    <w:lvl w:ilvl="0" w:tplc="22C67A46">
      <w:start w:val="1"/>
      <w:numFmt w:val="decimal"/>
      <w:pStyle w:val="Number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2A5A40"/>
    <w:multiLevelType w:val="hybridMultilevel"/>
    <w:tmpl w:val="37B44990"/>
    <w:lvl w:ilvl="0" w:tplc="9F78306C">
      <w:start w:val="1"/>
      <w:numFmt w:val="bullet"/>
      <w:pStyle w:val="Bullet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5D48AE"/>
    <w:multiLevelType w:val="multilevel"/>
    <w:tmpl w:val="EC0AE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08288859">
    <w:abstractNumId w:val="3"/>
  </w:num>
  <w:num w:numId="2" w16cid:durableId="741639">
    <w:abstractNumId w:val="2"/>
  </w:num>
  <w:num w:numId="3" w16cid:durableId="2086296168">
    <w:abstractNumId w:val="4"/>
  </w:num>
  <w:num w:numId="4" w16cid:durableId="1563443646">
    <w:abstractNumId w:val="1"/>
  </w:num>
  <w:num w:numId="5" w16cid:durableId="10532368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690"/>
    <w:rsid w:val="000042CC"/>
    <w:rsid w:val="00073F39"/>
    <w:rsid w:val="000A03D1"/>
    <w:rsid w:val="000A4CC1"/>
    <w:rsid w:val="00161BC9"/>
    <w:rsid w:val="001A3A2A"/>
    <w:rsid w:val="001B7B74"/>
    <w:rsid w:val="001F724B"/>
    <w:rsid w:val="00213F64"/>
    <w:rsid w:val="00222690"/>
    <w:rsid w:val="00264D5F"/>
    <w:rsid w:val="002776DE"/>
    <w:rsid w:val="00294919"/>
    <w:rsid w:val="00297B8B"/>
    <w:rsid w:val="002B1C1A"/>
    <w:rsid w:val="003279B4"/>
    <w:rsid w:val="00340B62"/>
    <w:rsid w:val="00350FCD"/>
    <w:rsid w:val="00377865"/>
    <w:rsid w:val="003B5B77"/>
    <w:rsid w:val="003C70A4"/>
    <w:rsid w:val="003D0633"/>
    <w:rsid w:val="00436F47"/>
    <w:rsid w:val="00484DE3"/>
    <w:rsid w:val="004B4DA0"/>
    <w:rsid w:val="004D54DD"/>
    <w:rsid w:val="004E434F"/>
    <w:rsid w:val="00516A9D"/>
    <w:rsid w:val="00571C48"/>
    <w:rsid w:val="005F568F"/>
    <w:rsid w:val="00622656"/>
    <w:rsid w:val="0063193D"/>
    <w:rsid w:val="006769F3"/>
    <w:rsid w:val="006E3B77"/>
    <w:rsid w:val="00767645"/>
    <w:rsid w:val="0076790A"/>
    <w:rsid w:val="007E1C9E"/>
    <w:rsid w:val="007E2331"/>
    <w:rsid w:val="00814743"/>
    <w:rsid w:val="00830A01"/>
    <w:rsid w:val="00830BF8"/>
    <w:rsid w:val="008561E9"/>
    <w:rsid w:val="008729BC"/>
    <w:rsid w:val="008A1C9B"/>
    <w:rsid w:val="008A613A"/>
    <w:rsid w:val="008B26A3"/>
    <w:rsid w:val="008E6896"/>
    <w:rsid w:val="0094431B"/>
    <w:rsid w:val="0094574A"/>
    <w:rsid w:val="00947BFC"/>
    <w:rsid w:val="00996071"/>
    <w:rsid w:val="009B6767"/>
    <w:rsid w:val="009D7219"/>
    <w:rsid w:val="00A42201"/>
    <w:rsid w:val="00AB6DDA"/>
    <w:rsid w:val="00B011CB"/>
    <w:rsid w:val="00B34A39"/>
    <w:rsid w:val="00B518CF"/>
    <w:rsid w:val="00B577B3"/>
    <w:rsid w:val="00BD16F1"/>
    <w:rsid w:val="00BF6884"/>
    <w:rsid w:val="00C35C88"/>
    <w:rsid w:val="00CE2843"/>
    <w:rsid w:val="00D0565E"/>
    <w:rsid w:val="00D535F1"/>
    <w:rsid w:val="00DC0D16"/>
    <w:rsid w:val="00DF460E"/>
    <w:rsid w:val="00E262E7"/>
    <w:rsid w:val="00E36627"/>
    <w:rsid w:val="00E46087"/>
    <w:rsid w:val="00EE0B1F"/>
    <w:rsid w:val="00F466F5"/>
    <w:rsid w:val="00FE5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0754DF"/>
  <w15:chartTrackingRefBased/>
  <w15:docId w15:val="{8A31231B-A9EF-4987-BE6F-14D3E9326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61E9"/>
    <w:pPr>
      <w:spacing w:after="120" w:line="264" w:lineRule="auto"/>
    </w:pPr>
    <w:rPr>
      <w:rFonts w:ascii="Arial" w:hAnsi="Arial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61E9"/>
    <w:pPr>
      <w:keepNext/>
      <w:keepLines/>
      <w:spacing w:after="240"/>
      <w:outlineLvl w:val="0"/>
    </w:pPr>
    <w:rPr>
      <w:rFonts w:eastAsiaTheme="majorEastAsia" w:cstheme="majorBidi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561E9"/>
    <w:pPr>
      <w:keepNext/>
      <w:keepLines/>
      <w:spacing w:before="120"/>
      <w:outlineLvl w:val="1"/>
    </w:pPr>
    <w:rPr>
      <w:rFonts w:eastAsiaTheme="majorEastAsia" w:cstheme="majorBidi"/>
      <w:color w:val="EC0089" w:themeColor="accent3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E53EB"/>
    <w:pPr>
      <w:keepNext/>
      <w:keepLines/>
      <w:outlineLvl w:val="2"/>
    </w:pPr>
    <w:rPr>
      <w:rFonts w:eastAsiaTheme="majorEastAsia" w:cstheme="majorBid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66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6627"/>
  </w:style>
  <w:style w:type="paragraph" w:styleId="Footer">
    <w:name w:val="footer"/>
    <w:basedOn w:val="Normal"/>
    <w:link w:val="FooterChar"/>
    <w:uiPriority w:val="99"/>
    <w:unhideWhenUsed/>
    <w:rsid w:val="00E3662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6627"/>
  </w:style>
  <w:style w:type="character" w:customStyle="1" w:styleId="Heading1Char">
    <w:name w:val="Heading 1 Char"/>
    <w:basedOn w:val="DefaultParagraphFont"/>
    <w:link w:val="Heading1"/>
    <w:uiPriority w:val="9"/>
    <w:rsid w:val="008561E9"/>
    <w:rPr>
      <w:rFonts w:ascii="Arial" w:eastAsiaTheme="majorEastAsia" w:hAnsi="Arial" w:cstheme="majorBidi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561E9"/>
    <w:rPr>
      <w:rFonts w:ascii="Arial" w:eastAsiaTheme="majorEastAsia" w:hAnsi="Arial" w:cstheme="majorBidi"/>
      <w:color w:val="EC0089" w:themeColor="accent3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E53EB"/>
    <w:rPr>
      <w:rFonts w:ascii="Arial" w:eastAsiaTheme="majorEastAsia" w:hAnsi="Arial" w:cstheme="majorBidi"/>
      <w:b/>
      <w:sz w:val="20"/>
    </w:rPr>
  </w:style>
  <w:style w:type="paragraph" w:customStyle="1" w:styleId="Bulletlist">
    <w:name w:val="Bullet list"/>
    <w:basedOn w:val="Normal"/>
    <w:qFormat/>
    <w:rsid w:val="008E6896"/>
    <w:pPr>
      <w:numPr>
        <w:numId w:val="1"/>
      </w:numPr>
      <w:ind w:left="284" w:hanging="284"/>
    </w:pPr>
    <w:rPr>
      <w:shd w:val="clear" w:color="auto" w:fill="FFFFFF"/>
      <w:lang w:eastAsia="en-GB"/>
    </w:rPr>
  </w:style>
  <w:style w:type="paragraph" w:customStyle="1" w:styleId="Numberlist">
    <w:name w:val="Number list"/>
    <w:basedOn w:val="Bulletlist"/>
    <w:qFormat/>
    <w:rsid w:val="008E6896"/>
    <w:pPr>
      <w:numPr>
        <w:numId w:val="2"/>
      </w:numPr>
      <w:ind w:left="284" w:hanging="284"/>
    </w:pPr>
  </w:style>
  <w:style w:type="character" w:styleId="Hyperlink">
    <w:name w:val="Hyperlink"/>
    <w:basedOn w:val="DefaultParagraphFont"/>
    <w:uiPriority w:val="99"/>
    <w:unhideWhenUsed/>
    <w:rsid w:val="00264D5F"/>
    <w:rPr>
      <w:color w:val="EC0089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4D5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6790A"/>
    <w:rPr>
      <w:rFonts w:ascii="Arial" w:hAnsi="Arial"/>
      <w:sz w:val="20"/>
    </w:rPr>
  </w:style>
  <w:style w:type="paragraph" w:styleId="NormalWeb">
    <w:name w:val="Normal (Web)"/>
    <w:basedOn w:val="Normal"/>
    <w:uiPriority w:val="99"/>
    <w:unhideWhenUsed/>
    <w:rsid w:val="008A1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lang w:eastAsia="en-AU"/>
    </w:rPr>
  </w:style>
  <w:style w:type="paragraph" w:styleId="ListParagraph">
    <w:name w:val="List Paragraph"/>
    <w:basedOn w:val="Normal"/>
    <w:uiPriority w:val="34"/>
    <w:qFormat/>
    <w:rsid w:val="00297B8B"/>
    <w:pPr>
      <w:spacing w:after="160" w:line="259" w:lineRule="auto"/>
      <w:ind w:left="720"/>
      <w:contextualSpacing/>
    </w:pPr>
    <w:rPr>
      <w:rFonts w:asciiTheme="minorHAnsi" w:hAnsi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490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getactive.vic.gov.au/vouchers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s://service.vic.gov.au/services/register-as-get-active-kids-provider/home?utm_source=agency_getactivekids&amp;utm_medium=email&amp;utm_campaign=register_getactivekids_provider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cg8ny\Downloads\TEMPLATE%20-%20GAK%20Letterhead.dotx" TargetMode="External"/></Relationships>
</file>

<file path=word/theme/theme1.xml><?xml version="1.0" encoding="utf-8"?>
<a:theme xmlns:a="http://schemas.openxmlformats.org/drawingml/2006/main" name="Office Theme">
  <a:themeElements>
    <a:clrScheme name="GAV">
      <a:dk1>
        <a:sysClr val="windowText" lastClr="000000"/>
      </a:dk1>
      <a:lt1>
        <a:sysClr val="window" lastClr="FFFFFF"/>
      </a:lt1>
      <a:dk2>
        <a:srgbClr val="7F7F7F"/>
      </a:dk2>
      <a:lt2>
        <a:srgbClr val="F2F2F2"/>
      </a:lt2>
      <a:accent1>
        <a:srgbClr val="00AEEF"/>
      </a:accent1>
      <a:accent2>
        <a:srgbClr val="FF9E1B"/>
      </a:accent2>
      <a:accent3>
        <a:srgbClr val="EC0089"/>
      </a:accent3>
      <a:accent4>
        <a:srgbClr val="F26722"/>
      </a:accent4>
      <a:accent5>
        <a:srgbClr val="4BACC6"/>
      </a:accent5>
      <a:accent6>
        <a:srgbClr val="F79646"/>
      </a:accent6>
      <a:hlink>
        <a:srgbClr val="EC0089"/>
      </a:hlink>
      <a:folHlink>
        <a:srgbClr val="00AEE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lationship_x0020_Manager xmlns="bc440a9b-ab5b-4648-9ddb-74715e1dcde9" xsi:nil="true"/>
    <SharedWithUsers xmlns="498a0cc5-c2a5-4cf9-8fa4-b0a7e7f68826">
      <UserInfo>
        <DisplayName>Julia C McCusker (DJPR)</DisplayName>
        <AccountId>310</AccountId>
        <AccountType/>
      </UserInfo>
    </SharedWithUsers>
    <TaxCatchAll xmlns="498a0cc5-c2a5-4cf9-8fa4-b0a7e7f68826" xsi:nil="true"/>
    <lcf76f155ced4ddcb4097134ff3c332f xmlns="bc440a9b-ab5b-4648-9ddb-74715e1dcde9">
      <Terms xmlns="http://schemas.microsoft.com/office/infopath/2007/PartnerControls"/>
    </lcf76f155ced4ddcb4097134ff3c332f>
    <Notes xmlns="bc440a9b-ab5b-4648-9ddb-74715e1dcde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5C741BBD140E409B4535B0EA512F7B" ma:contentTypeVersion="19" ma:contentTypeDescription="Create a new document." ma:contentTypeScope="" ma:versionID="205976fb207acc25e6c992733447332c">
  <xsd:schema xmlns:xsd="http://www.w3.org/2001/XMLSchema" xmlns:xs="http://www.w3.org/2001/XMLSchema" xmlns:p="http://schemas.microsoft.com/office/2006/metadata/properties" xmlns:ns2="bc440a9b-ab5b-4648-9ddb-74715e1dcde9" xmlns:ns3="498a0cc5-c2a5-4cf9-8fa4-b0a7e7f68826" targetNamespace="http://schemas.microsoft.com/office/2006/metadata/properties" ma:root="true" ma:fieldsID="e4dd697c4461a3881e931db1a63ce64e" ns2:_="" ns3:_="">
    <xsd:import namespace="bc440a9b-ab5b-4648-9ddb-74715e1dcde9"/>
    <xsd:import namespace="498a0cc5-c2a5-4cf9-8fa4-b0a7e7f68826"/>
    <xsd:element name="properties">
      <xsd:complexType>
        <xsd:sequence>
          <xsd:element name="documentManagement">
            <xsd:complexType>
              <xsd:all>
                <xsd:element ref="ns2:Relationship_x0020_Manager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440a9b-ab5b-4648-9ddb-74715e1dcde9" elementFormDefault="qualified">
    <xsd:import namespace="http://schemas.microsoft.com/office/2006/documentManagement/types"/>
    <xsd:import namespace="http://schemas.microsoft.com/office/infopath/2007/PartnerControls"/>
    <xsd:element name="Relationship_x0020_Manager" ma:index="4" nillable="true" ma:displayName="Relationship Manager" ma:internalName="Relationship_x0020_Manager" ma:readOnly="false">
      <xsd:simpleType>
        <xsd:restriction base="dms:Text">
          <xsd:maxLength value="255"/>
        </xsd:restriction>
      </xsd:simple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292314e-c97d-49c1-8ae7-4cb6e1c4f9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Notes" ma:index="25" nillable="true" ma:displayName="Notes" ma:description="Reference " ma:format="Dropdown" ma:internalName="Note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8a0cc5-c2a5-4cf9-8fa4-b0a7e7f68826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e6684898-77b5-4ff0-8223-b9d1942dc4f4}" ma:internalName="TaxCatchAll" ma:showField="CatchAllData" ma:web="498a0cc5-c2a5-4cf9-8fa4-b0a7e7f688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9E733AA-B598-40F6-9AFB-B43837F8DF2C}">
  <ds:schemaRefs>
    <ds:schemaRef ds:uri="http://schemas.microsoft.com/office/2006/metadata/properties"/>
    <ds:schemaRef ds:uri="http://schemas.microsoft.com/office/infopath/2007/PartnerControls"/>
    <ds:schemaRef ds:uri="bc440a9b-ab5b-4648-9ddb-74715e1dcde9"/>
    <ds:schemaRef ds:uri="498a0cc5-c2a5-4cf9-8fa4-b0a7e7f68826"/>
  </ds:schemaRefs>
</ds:datastoreItem>
</file>

<file path=customXml/itemProps2.xml><?xml version="1.0" encoding="utf-8"?>
<ds:datastoreItem xmlns:ds="http://schemas.openxmlformats.org/officeDocument/2006/customXml" ds:itemID="{4B4CBD8A-6E57-4D68-8C12-A1AA9FE647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440a9b-ab5b-4648-9ddb-74715e1dcde9"/>
    <ds:schemaRef ds:uri="498a0cc5-c2a5-4cf9-8fa4-b0a7e7f688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5FBF36-3C95-48D5-930D-ED3B454EE3D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- GAK Letterhead.dotx</Template>
  <TotalTime>43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McCusker (DJPR)</dc:creator>
  <cp:keywords/>
  <dc:description/>
  <cp:lastModifiedBy>Sarah A Weston (DJSIR)</cp:lastModifiedBy>
  <cp:revision>23</cp:revision>
  <dcterms:created xsi:type="dcterms:W3CDTF">2023-02-13T01:12:00Z</dcterms:created>
  <dcterms:modified xsi:type="dcterms:W3CDTF">2023-02-14T05:09:00Z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0x0101000D5C741BBD140E409B4535B0EA512F7B</vt:lpwstr>
  </property>
  <property fmtid="{D5CDD505-2E9C-101B-9397-08002B2CF9AE}" pid="3" name="_ExtendedDescription">
    <vt:lpwstr/>
  </property>
  <property fmtid="{D5CDD505-2E9C-101B-9397-08002B2CF9AE}" pid="4" name="TriggerFlowInfo">
    <vt:lpwstr/>
  </property>
  <property fmtid="{D5CDD505-2E9C-101B-9397-08002B2CF9AE}" pid="5" name="MSIP_Label_d00a4df9-c942-4b09-b23a-6c1023f6de27_Enabled">
    <vt:lpwstr>true</vt:lpwstr>
  </property>
  <property fmtid="{D5CDD505-2E9C-101B-9397-08002B2CF9AE}" pid="6" name="MSIP_Label_d00a4df9-c942-4b09-b23a-6c1023f6de27_SetDate">
    <vt:lpwstr>2023-02-13T01:12:05Z</vt:lpwstr>
  </property>
  <property fmtid="{D5CDD505-2E9C-101B-9397-08002B2CF9AE}" pid="7" name="MSIP_Label_d00a4df9-c942-4b09-b23a-6c1023f6de27_Method">
    <vt:lpwstr>Privileged</vt:lpwstr>
  </property>
  <property fmtid="{D5CDD505-2E9C-101B-9397-08002B2CF9AE}" pid="8" name="MSIP_Label_d00a4df9-c942-4b09-b23a-6c1023f6de27_Name">
    <vt:lpwstr>Official (DJPR)</vt:lpwstr>
  </property>
  <property fmtid="{D5CDD505-2E9C-101B-9397-08002B2CF9AE}" pid="9" name="MSIP_Label_d00a4df9-c942-4b09-b23a-6c1023f6de27_SiteId">
    <vt:lpwstr>722ea0be-3e1c-4b11-ad6f-9401d6856e24</vt:lpwstr>
  </property>
  <property fmtid="{D5CDD505-2E9C-101B-9397-08002B2CF9AE}" pid="10" name="MSIP_Label_d00a4df9-c942-4b09-b23a-6c1023f6de27_ActionId">
    <vt:lpwstr>0671f9b9-8339-4fa7-bec6-9daa6d423bc5</vt:lpwstr>
  </property>
  <property fmtid="{D5CDD505-2E9C-101B-9397-08002B2CF9AE}" pid="11" name="MSIP_Label_d00a4df9-c942-4b09-b23a-6c1023f6de27_ContentBits">
    <vt:lpwstr>3</vt:lpwstr>
  </property>
  <property fmtid="{D5CDD505-2E9C-101B-9397-08002B2CF9AE}" pid="12" name="MediaServiceImageTags">
    <vt:lpwstr/>
  </property>
</Properties>
</file>